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16C1E1F4"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F46B8C">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775CFC7" w:rsidR="00BC3ECD" w:rsidRDefault="00B008AF" w:rsidP="00BC3ECD">
      <w:pPr>
        <w:spacing w:after="0" w:line="240" w:lineRule="auto"/>
        <w:jc w:val="center"/>
        <w:rPr>
          <w:rFonts w:ascii="Sylfaen" w:hAnsi="Sylfaen" w:cs="Sylfaen"/>
          <w:b/>
          <w:lang w:val="ka-GE"/>
        </w:rPr>
      </w:pPr>
      <w:r>
        <w:rPr>
          <w:rFonts w:ascii="Sylfaen" w:hAnsi="Sylfaen" w:cs="Sylfaen"/>
          <w:b/>
          <w:lang w:val="ka-GE"/>
        </w:rPr>
        <w:t>სატვირთო ტექნიკის</w:t>
      </w:r>
      <w:r w:rsidR="0069457C">
        <w:rPr>
          <w:rFonts w:ascii="Sylfaen" w:hAnsi="Sylfaen" w:cs="Sylfaen"/>
          <w:b/>
          <w:lang w:val="ka-GE"/>
        </w:rPr>
        <w:t xml:space="preserve"> საბურავების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5AA71BF" w:rsidR="000353F8" w:rsidRDefault="00B008AF" w:rsidP="000353F8">
      <w:pPr>
        <w:spacing w:after="0" w:line="240" w:lineRule="auto"/>
        <w:jc w:val="both"/>
        <w:rPr>
          <w:rFonts w:ascii="Sylfaen" w:hAnsi="Sylfaen" w:cs="Sylfaen"/>
          <w:b/>
          <w:bCs/>
        </w:rPr>
      </w:pPr>
      <w:r>
        <w:rPr>
          <w:rFonts w:ascii="Sylfaen" w:hAnsi="Sylfaen" w:cs="Sylfaen"/>
          <w:lang w:val="ka-GE"/>
        </w:rPr>
        <w:t>სატვირთო ტექნიკის</w:t>
      </w:r>
      <w:r w:rsidR="0069457C">
        <w:rPr>
          <w:rFonts w:ascii="Sylfaen" w:hAnsi="Sylfaen" w:cs="Sylfaen"/>
          <w:lang w:val="ka-GE"/>
        </w:rPr>
        <w:t xml:space="preserve"> საბურავების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1DBC9352" w:rsidR="00B008AF" w:rsidRPr="00771D16" w:rsidRDefault="00F46B8C"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666C6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9" o:title=""/>
          </v:shape>
          <o:OLEObject Type="Link" ProgID="Excel.Sheet.12" ShapeID="_x0000_i1034"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5CF38C84" w:rsidR="001B6A7C" w:rsidRDefault="00F46B8C" w:rsidP="004C617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39005617">
          <v:shape id="_x0000_i1036" type="#_x0000_t75" style="width:77.25pt;height:49.5pt" o:ole="">
            <v:imagedata r:id="rId9" o:title=""/>
          </v:shape>
          <o:OLEObject Type="Link" ProgID="Excel.Sheet.12" ShapeID="_x0000_i1036" DrawAspect="Icon" r:id="rId11" UpdateMode="Always">
            <o:LinkType>EnhancedMetaFile</o:LinkType>
            <o:LockedField>false</o:LockedField>
            <o:FieldCodes>\f 0</o:FieldCodes>
          </o:OLEObject>
        </w:object>
      </w:r>
      <w:hyperlink r:id="rId12" w:history="1"/>
    </w:p>
    <w:p w14:paraId="26399C84" w14:textId="4D06DA1E" w:rsidR="001B6A7C" w:rsidRDefault="00AC1C2D" w:rsidP="00AC1C2D">
      <w:pPr>
        <w:rPr>
          <w:rFonts w:ascii="Sylfaen" w:hAnsi="Sylfaen" w:cs="Sylfaen"/>
          <w:color w:val="222222"/>
          <w:shd w:val="clear" w:color="auto" w:fill="FFFFFF"/>
          <w:lang w:val="ka-GE"/>
        </w:rPr>
      </w:pPr>
      <w:r>
        <w:rPr>
          <w:rFonts w:ascii="Sylfaen" w:hAnsi="Sylfaen" w:cs="Sylfaen"/>
          <w:color w:val="222222"/>
          <w:shd w:val="clear" w:color="auto" w:fill="FFFFFF"/>
          <w:lang w:val="ka-GE"/>
        </w:rPr>
        <w:t>ექსელში შესავსები ველები:</w:t>
      </w:r>
    </w:p>
    <w:p w14:paraId="1AEA8220" w14:textId="637DA535" w:rsid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ბრენდი</w:t>
      </w:r>
    </w:p>
    <w:p w14:paraId="6637CA7A" w14:textId="7F3BEBFE" w:rsid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წარმოების ქვეყანა</w:t>
      </w:r>
    </w:p>
    <w:p w14:paraId="38D97878" w14:textId="52398DE3" w:rsid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საბურავი სრული დასახელება</w:t>
      </w:r>
    </w:p>
    <w:p w14:paraId="05050CD1" w14:textId="64C7F23E" w:rsid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საბურავის Ply Rating</w:t>
      </w:r>
    </w:p>
    <w:p w14:paraId="65A51448" w14:textId="7BCA8A60" w:rsid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საბურავის Max.load (kg)</w:t>
      </w:r>
    </w:p>
    <w:p w14:paraId="051AB60C" w14:textId="4320613F" w:rsidR="00AC1C2D" w:rsidRDefault="00AC1C2D" w:rsidP="00F90B03">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საბურავის Type TT/TL</w:t>
      </w:r>
    </w:p>
    <w:p w14:paraId="4C3F8BEC" w14:textId="22100474" w:rsid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ერთეულსი ფასი (ლარი) დღგ-ეს ჩათვლით</w:t>
      </w:r>
    </w:p>
    <w:p w14:paraId="5B879082" w14:textId="2C58B277" w:rsidR="00AC1C2D" w:rsidRPr="00AC1C2D" w:rsidRDefault="00AC1C2D" w:rsidP="00AC1C2D">
      <w:pPr>
        <w:pStyle w:val="ListParagraph"/>
        <w:numPr>
          <w:ilvl w:val="0"/>
          <w:numId w:val="38"/>
        </w:numPr>
        <w:rPr>
          <w:rFonts w:ascii="Sylfaen" w:hAnsi="Sylfaen" w:cs="Sylfaen"/>
          <w:color w:val="222222"/>
          <w:shd w:val="clear" w:color="auto" w:fill="FFFFFF"/>
          <w:lang w:val="ka-GE"/>
        </w:rPr>
      </w:pPr>
      <w:r w:rsidRPr="00AC1C2D">
        <w:rPr>
          <w:rFonts w:ascii="Sylfaen" w:hAnsi="Sylfaen" w:cs="Sylfaen"/>
          <w:color w:val="222222"/>
          <w:shd w:val="clear" w:color="auto" w:fill="FFFFFF"/>
          <w:lang w:val="ka-GE"/>
        </w:rPr>
        <w:t>საერთო ღირებულება (ლარი) დღგ-ეს ჩათვლით</w:t>
      </w:r>
      <w:bookmarkStart w:id="0" w:name="_GoBack"/>
      <w:bookmarkEnd w:id="0"/>
    </w:p>
    <w:p w14:paraId="139683D1" w14:textId="7DAFB02D"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4CEA2592"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w:t>
      </w:r>
      <w:r w:rsidR="00B008AF">
        <w:rPr>
          <w:rFonts w:ascii="Sylfaen" w:hAnsi="Sylfaen" w:cs="Sylfaen"/>
          <w:lang w:val="ka-GE"/>
        </w:rPr>
        <w:t>22</w:t>
      </w:r>
      <w:r>
        <w:rPr>
          <w:rFonts w:ascii="Sylfaen" w:hAnsi="Sylfaen" w:cs="Sylfaen"/>
          <w:lang w:val="ka-GE"/>
        </w:rPr>
        <w:t xml:space="preserve"> წლისა</w:t>
      </w:r>
      <w:r w:rsidR="00F56BB9">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3940F519" w14:textId="585F2A1D" w:rsidR="0077186C" w:rsidRPr="00E27591" w:rsidRDefault="0004045F" w:rsidP="00E27591">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2E204151" w14:textId="7B00C843" w:rsidR="00205D2E" w:rsidRDefault="00205D2E" w:rsidP="000D706B">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საგარანტიო 12 თვე;</w:t>
      </w:r>
    </w:p>
    <w:p w14:paraId="798B0285" w14:textId="43B9E787" w:rsidR="0004045F" w:rsidRDefault="0004045F" w:rsidP="0004045F">
      <w:pPr>
        <w:pStyle w:val="ListParagraph"/>
        <w:rPr>
          <w:rFonts w:ascii="Sylfaen" w:hAnsi="Sylfaen" w:cs="Sylfaen"/>
          <w:lang w:val="ka-GE"/>
        </w:rPr>
      </w:pPr>
    </w:p>
    <w:p w14:paraId="4DF3EEDF" w14:textId="77777777" w:rsidR="00E27591" w:rsidRPr="0004045F" w:rsidRDefault="00E27591"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lastRenderedPageBreak/>
        <w:t xml:space="preserve"> </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7EC1E374"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407C82">
        <w:rPr>
          <w:rFonts w:ascii="Sylfaen" w:hAnsi="Sylfaen" w:cs="Sylfaen"/>
          <w:lang w:val="ka-GE"/>
        </w:rPr>
        <w:t>10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r>
      <w:r w:rsidRPr="00E37C5C">
        <w:rPr>
          <w:rFonts w:ascii="Sylfaen" w:hAnsi="Sylfaen"/>
          <w:lang w:val="ka-GE"/>
        </w:rPr>
        <w:lastRenderedPageBreak/>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37465911"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B50D4" w14:textId="77777777" w:rsidR="00B443C9" w:rsidRDefault="00B443C9" w:rsidP="007902EA">
      <w:pPr>
        <w:spacing w:after="0" w:line="240" w:lineRule="auto"/>
      </w:pPr>
      <w:r>
        <w:separator/>
      </w:r>
    </w:p>
  </w:endnote>
  <w:endnote w:type="continuationSeparator" w:id="0">
    <w:p w14:paraId="69F702AB" w14:textId="77777777" w:rsidR="00B443C9" w:rsidRDefault="00B443C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54CC9C7" w:rsidR="004A3BD8" w:rsidRDefault="004A3BD8">
        <w:pPr>
          <w:pStyle w:val="Footer"/>
          <w:jc w:val="right"/>
        </w:pPr>
        <w:r>
          <w:fldChar w:fldCharType="begin"/>
        </w:r>
        <w:r>
          <w:instrText xml:space="preserve"> PAGE   \* MERGEFORMAT </w:instrText>
        </w:r>
        <w:r>
          <w:fldChar w:fldCharType="separate"/>
        </w:r>
        <w:r w:rsidR="00AC1C2D">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F9313" w14:textId="77777777" w:rsidR="00B443C9" w:rsidRDefault="00B443C9" w:rsidP="007902EA">
      <w:pPr>
        <w:spacing w:after="0" w:line="240" w:lineRule="auto"/>
      </w:pPr>
      <w:r>
        <w:separator/>
      </w:r>
    </w:p>
  </w:footnote>
  <w:footnote w:type="continuationSeparator" w:id="0">
    <w:p w14:paraId="3132DE33" w14:textId="77777777" w:rsidR="00B443C9" w:rsidRDefault="00B443C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511339"/>
    <w:multiLevelType w:val="hybridMultilevel"/>
    <w:tmpl w:val="E5C8E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35"/>
  </w:num>
  <w:num w:numId="5">
    <w:abstractNumId w:val="15"/>
  </w:num>
  <w:num w:numId="6">
    <w:abstractNumId w:val="5"/>
  </w:num>
  <w:num w:numId="7">
    <w:abstractNumId w:val="4"/>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7"/>
  </w:num>
  <w:num w:numId="20">
    <w:abstractNumId w:val="2"/>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6"/>
  </w:num>
  <w:num w:numId="37">
    <w:abstractNumId w:val="37"/>
  </w:num>
  <w:num w:numId="3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1C2D"/>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43C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6B8C"/>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21;&#4304;&#4322;&#4309;&#4312;&#4320;&#4311;&#4317;%20&#4321;&#4304;&#4305;&#4323;&#4320;&#4304;&#4309;&#4308;&#4305;&#4312;&#4321;%20&#4315;&#4304;&#4320;&#4304;&#4306;&#4312;&#4321;%20&#4328;&#4308;&#4321;&#4327;&#4312;&#4307;&#4309;&#4304;&#4310;&#4308;\Annex%20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2;&#4308;&#4316;&#4307;&#4308;&#4320;&#4312;%20&#4321;&#4304;&#4322;&#4309;&#4312;&#4320;&#4311;&#4317;%20&#4321;&#4304;&#4305;&#4323;&#4320;&#4304;&#4309;&#4308;&#4305;&#4312;&#4321;%20&#4315;&#4304;&#4320;&#4304;&#4306;&#4312;&#4321;%20&#4328;&#4308;&#4321;&#4327;&#4312;&#4307;&#4309;&#4304;&#4310;&#4308;\Annex%20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5A43A-690D-4CB7-92F4-F3877E1C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2021-04-08T14:29:00Z</dcterms:created>
  <dcterms:modified xsi:type="dcterms:W3CDTF">2023-02-09T12:38:00Z</dcterms:modified>
</cp:coreProperties>
</file>